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EF629" w14:textId="77777777" w:rsidR="00DB1133" w:rsidRPr="00460DB9" w:rsidRDefault="008E3B7C">
      <w:pPr>
        <w:jc w:val="center"/>
        <w:rPr>
          <w:rFonts w:ascii="仿宋_GB2312" w:eastAsia="仿宋_GB2312" w:hint="eastAsia"/>
          <w:lang w:eastAsia="zh-CN"/>
        </w:rPr>
      </w:pPr>
      <w:r w:rsidRPr="00460DB9">
        <w:rPr>
          <w:rFonts w:ascii="仿宋_GB2312" w:eastAsia="仿宋_GB2312" w:hAnsi="宋体" w:hint="eastAsia"/>
          <w:b/>
          <w:sz w:val="32"/>
          <w:lang w:eastAsia="zh-CN"/>
        </w:rPr>
        <w:t>保密承诺书</w:t>
      </w:r>
    </w:p>
    <w:p w14:paraId="5C6EF62A" w14:textId="77777777" w:rsidR="00DB1133" w:rsidRPr="00460DB9" w:rsidRDefault="008E3B7C">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致：重庆海航航空资源循环利用有限公司</w:t>
      </w:r>
    </w:p>
    <w:p w14:paraId="5C6EF62B" w14:textId="77777777" w:rsidR="00DB1133" w:rsidRPr="00460DB9" w:rsidRDefault="008E3B7C">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我单位（名称：＿＿＿＿＿＿＿＿＿＿＿＿＿＿＿＿）拟参加贵司组织的“零部件精密机加工服务采购项目”（以下简称“本项目”）投标。为获取招标文件、加工图纸等涉及贵司商业秘密的资料，我单位郑重承诺如下：</w:t>
      </w:r>
    </w:p>
    <w:p w14:paraId="5C6EF62C" w14:textId="77777777" w:rsidR="00DB1133" w:rsidRPr="00460DB9" w:rsidRDefault="008E3B7C">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一、保密信息范围：本承诺所称“保密信息”包括但不限于本项目招标文件、加工图纸、工艺文件、技术要求、检验验收标准、商务条款，以及在投标过程中通过任何方式知悉的贵司其他未公开信息。</w:t>
      </w:r>
    </w:p>
    <w:p w14:paraId="5C6EF62D" w14:textId="77777777" w:rsidR="00DB1133" w:rsidRPr="00460DB9" w:rsidRDefault="008E3B7C">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二、保密义务：我单位仅将保密信息用于本项目投标之目的，未经贵司书面同意，不以任何方式向任何第三方披露、泄露、复制、传播或允许第三方使用。</w:t>
      </w:r>
    </w:p>
    <w:p w14:paraId="5C6EF62E" w14:textId="77777777" w:rsidR="00DB1133" w:rsidRPr="00460DB9" w:rsidRDefault="008E3B7C">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三、保管措施：我单位采取与保护自身同等重要商业秘密相同的措施妥善保管保密信息。接触保密信息的人员限于本项目直接参与人员，并确保其知悉并遵守本承诺。</w:t>
      </w:r>
    </w:p>
    <w:p w14:paraId="5C6EF62F" w14:textId="77777777" w:rsidR="00DB1133" w:rsidRPr="00460DB9" w:rsidRDefault="008E3B7C">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四、使用限制：我单位不利用保密信息从事与本项目无关的研发、生产、仿制或其他任何损害贵司权益的活动。</w:t>
      </w:r>
    </w:p>
    <w:p w14:paraId="5C6EF630" w14:textId="77777777" w:rsidR="00DB1133" w:rsidRPr="00460DB9" w:rsidRDefault="008E3B7C">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五、返还与销毁：无论是否中标，应贵司要求或本项目结束后，我单位将及时归还或销毁全部保密信息及其复制件（含电子文档），不留存任何副本。</w:t>
      </w:r>
    </w:p>
    <w:p w14:paraId="5C6EF632" w14:textId="2AE90200" w:rsidR="00DB1133" w:rsidRPr="00460DB9" w:rsidRDefault="008E3B7C" w:rsidP="00460DB9">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六、违约责任：若违反本承诺，我单位愿承担由此给贵司造成的一切损失，并承担相应的法律责任。</w:t>
      </w:r>
    </w:p>
    <w:p w14:paraId="5C6EF633" w14:textId="77777777" w:rsidR="00DB1133" w:rsidRPr="00460DB9" w:rsidRDefault="008E3B7C">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承诺单位（盖章）：</w:t>
      </w:r>
    </w:p>
    <w:p w14:paraId="5C6EF634" w14:textId="77777777" w:rsidR="00DB1133" w:rsidRPr="00460DB9" w:rsidRDefault="008E3B7C">
      <w:pPr>
        <w:ind w:firstLine="480"/>
        <w:rPr>
          <w:rFonts w:ascii="仿宋_GB2312" w:eastAsia="仿宋_GB2312" w:hint="eastAsia"/>
          <w:sz w:val="24"/>
          <w:szCs w:val="24"/>
          <w:lang w:eastAsia="zh-CN"/>
        </w:rPr>
      </w:pPr>
      <w:r w:rsidRPr="00460DB9">
        <w:rPr>
          <w:rFonts w:ascii="仿宋_GB2312" w:eastAsia="仿宋_GB2312" w:hAnsi="宋体" w:hint="eastAsia"/>
          <w:sz w:val="28"/>
          <w:szCs w:val="24"/>
          <w:lang w:eastAsia="zh-CN"/>
        </w:rPr>
        <w:t>法定代表人</w:t>
      </w:r>
      <w:r w:rsidRPr="00460DB9">
        <w:rPr>
          <w:rFonts w:ascii="仿宋_GB2312" w:eastAsia="仿宋_GB2312" w:hAnsi="宋体" w:hint="eastAsia"/>
          <w:sz w:val="28"/>
          <w:szCs w:val="24"/>
          <w:lang w:eastAsia="zh-CN"/>
        </w:rPr>
        <w:t>/</w:t>
      </w:r>
      <w:r w:rsidRPr="00460DB9">
        <w:rPr>
          <w:rFonts w:ascii="仿宋_GB2312" w:eastAsia="仿宋_GB2312" w:hAnsi="宋体" w:hint="eastAsia"/>
          <w:sz w:val="28"/>
          <w:szCs w:val="24"/>
          <w:lang w:eastAsia="zh-CN"/>
        </w:rPr>
        <w:t>授权代表（签字）：</w:t>
      </w:r>
    </w:p>
    <w:p w14:paraId="5C6EF635" w14:textId="77777777" w:rsidR="00DB1133" w:rsidRPr="00460DB9" w:rsidRDefault="008E3B7C">
      <w:pPr>
        <w:ind w:firstLine="480"/>
        <w:rPr>
          <w:rFonts w:ascii="仿宋_GB2312" w:eastAsia="仿宋_GB2312" w:hint="eastAsia"/>
          <w:sz w:val="24"/>
          <w:szCs w:val="24"/>
        </w:rPr>
      </w:pPr>
      <w:proofErr w:type="spellStart"/>
      <w:r w:rsidRPr="00460DB9">
        <w:rPr>
          <w:rFonts w:ascii="仿宋_GB2312" w:eastAsia="仿宋_GB2312" w:hAnsi="宋体" w:hint="eastAsia"/>
          <w:sz w:val="28"/>
          <w:szCs w:val="24"/>
        </w:rPr>
        <w:t>日期</w:t>
      </w:r>
      <w:proofErr w:type="spellEnd"/>
      <w:r w:rsidRPr="00460DB9">
        <w:rPr>
          <w:rFonts w:ascii="仿宋_GB2312" w:eastAsia="仿宋_GB2312" w:hAnsi="宋体" w:hint="eastAsia"/>
          <w:sz w:val="28"/>
          <w:szCs w:val="24"/>
        </w:rPr>
        <w:t>：</w:t>
      </w:r>
      <w:r w:rsidRPr="00460DB9">
        <w:rPr>
          <w:rFonts w:ascii="仿宋_GB2312" w:eastAsia="仿宋_GB2312" w:hAnsi="宋体" w:hint="eastAsia"/>
          <w:sz w:val="28"/>
          <w:szCs w:val="24"/>
          <w:lang w:eastAsia="zh-CN"/>
        </w:rPr>
        <w:t xml:space="preserve">   </w:t>
      </w:r>
      <w:r w:rsidRPr="00460DB9">
        <w:rPr>
          <w:rFonts w:ascii="仿宋_GB2312" w:eastAsia="仿宋_GB2312" w:hAnsi="宋体" w:hint="eastAsia"/>
          <w:sz w:val="28"/>
          <w:szCs w:val="24"/>
        </w:rPr>
        <w:t>年</w:t>
      </w:r>
      <w:r w:rsidRPr="00460DB9">
        <w:rPr>
          <w:rFonts w:ascii="仿宋_GB2312" w:eastAsia="仿宋_GB2312" w:hAnsi="宋体" w:hint="eastAsia"/>
          <w:sz w:val="28"/>
          <w:szCs w:val="24"/>
          <w:lang w:eastAsia="zh-CN"/>
        </w:rPr>
        <w:t xml:space="preserve">   </w:t>
      </w:r>
      <w:r w:rsidRPr="00460DB9">
        <w:rPr>
          <w:rFonts w:ascii="仿宋_GB2312" w:eastAsia="仿宋_GB2312" w:hAnsi="宋体" w:hint="eastAsia"/>
          <w:sz w:val="28"/>
          <w:szCs w:val="24"/>
        </w:rPr>
        <w:t>月</w:t>
      </w:r>
      <w:r w:rsidRPr="00460DB9">
        <w:rPr>
          <w:rFonts w:ascii="仿宋_GB2312" w:eastAsia="仿宋_GB2312" w:hAnsi="宋体" w:hint="eastAsia"/>
          <w:sz w:val="28"/>
          <w:szCs w:val="24"/>
          <w:lang w:eastAsia="zh-CN"/>
        </w:rPr>
        <w:t xml:space="preserve">   </w:t>
      </w:r>
      <w:r w:rsidRPr="00460DB9">
        <w:rPr>
          <w:rFonts w:ascii="仿宋_GB2312" w:eastAsia="仿宋_GB2312" w:hAnsi="宋体" w:hint="eastAsia"/>
          <w:sz w:val="28"/>
          <w:szCs w:val="24"/>
        </w:rPr>
        <w:t>日</w:t>
      </w:r>
    </w:p>
    <w:sectPr w:rsidR="00DB1133" w:rsidRPr="00460DB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ADE70" w14:textId="77777777" w:rsidR="008E3B7C" w:rsidRDefault="008E3B7C">
      <w:pPr>
        <w:spacing w:line="240" w:lineRule="auto"/>
      </w:pPr>
      <w:r>
        <w:separator/>
      </w:r>
    </w:p>
  </w:endnote>
  <w:endnote w:type="continuationSeparator" w:id="0">
    <w:p w14:paraId="1CB383A6" w14:textId="77777777" w:rsidR="008E3B7C" w:rsidRDefault="008E3B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17945" w14:textId="77777777" w:rsidR="008E3B7C" w:rsidRDefault="008E3B7C">
      <w:pPr>
        <w:spacing w:after="0"/>
      </w:pPr>
      <w:r>
        <w:separator/>
      </w:r>
    </w:p>
  </w:footnote>
  <w:footnote w:type="continuationSeparator" w:id="0">
    <w:p w14:paraId="4799EF28" w14:textId="77777777" w:rsidR="008E3B7C" w:rsidRDefault="008E3B7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310091496">
    <w:abstractNumId w:val="1"/>
  </w:num>
  <w:num w:numId="2" w16cid:durableId="938485723">
    <w:abstractNumId w:val="4"/>
  </w:num>
  <w:num w:numId="3" w16cid:durableId="2061902643">
    <w:abstractNumId w:val="5"/>
  </w:num>
  <w:num w:numId="4" w16cid:durableId="1649168935">
    <w:abstractNumId w:val="2"/>
  </w:num>
  <w:num w:numId="5" w16cid:durableId="1106077189">
    <w:abstractNumId w:val="0"/>
  </w:num>
  <w:num w:numId="6" w16cid:durableId="14975771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F3059"/>
    <w:rsid w:val="00460DB9"/>
    <w:rsid w:val="004C0E29"/>
    <w:rsid w:val="006A352A"/>
    <w:rsid w:val="008E3B7C"/>
    <w:rsid w:val="00AA1D8D"/>
    <w:rsid w:val="00AF12DA"/>
    <w:rsid w:val="00B47730"/>
    <w:rsid w:val="00CB0664"/>
    <w:rsid w:val="00DB1133"/>
    <w:rsid w:val="00DC0EAF"/>
    <w:rsid w:val="00FC693F"/>
    <w:rsid w:val="1DC350E5"/>
    <w:rsid w:val="2DE075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6EF629"/>
  <w14:defaultImageDpi w14:val="300"/>
  <w15:docId w15:val="{CEF9074D-DE01-47F3-8FDE-50490EE3B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sz w:val="22"/>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pPr>
      <w:ind w:left="1080" w:hanging="360"/>
      <w:contextualSpacing/>
    </w:pPr>
  </w:style>
  <w:style w:type="paragraph" w:styleId="2">
    <w:name w:val="List Number 2"/>
    <w:basedOn w:val="a1"/>
    <w:uiPriority w:val="99"/>
    <w:unhideWhenUsed/>
    <w:pPr>
      <w:numPr>
        <w:numId w:val="1"/>
      </w:numPr>
      <w:contextualSpacing/>
    </w:pPr>
  </w:style>
  <w:style w:type="paragraph" w:styleId="a">
    <w:name w:val="List Number"/>
    <w:basedOn w:val="a1"/>
    <w:uiPriority w:val="99"/>
    <w:unhideWhenUsed/>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pPr>
      <w:numPr>
        <w:numId w:val="3"/>
      </w:numPr>
      <w:contextualSpacing/>
    </w:pPr>
  </w:style>
  <w:style w:type="paragraph" w:styleId="34">
    <w:name w:val="Body Text 3"/>
    <w:basedOn w:val="a1"/>
    <w:link w:val="35"/>
    <w:uiPriority w:val="99"/>
    <w:unhideWhenUsed/>
    <w:pPr>
      <w:spacing w:after="120"/>
    </w:pPr>
    <w:rPr>
      <w:sz w:val="16"/>
      <w:szCs w:val="16"/>
    </w:rPr>
  </w:style>
  <w:style w:type="paragraph" w:styleId="30">
    <w:name w:val="List Bullet 3"/>
    <w:basedOn w:val="a1"/>
    <w:uiPriority w:val="99"/>
    <w:unhideWhenUsed/>
    <w:pPr>
      <w:numPr>
        <w:numId w:val="4"/>
      </w:numPr>
      <w:contextualSpacing/>
    </w:pPr>
  </w:style>
  <w:style w:type="paragraph" w:styleId="a8">
    <w:name w:val="Body Text"/>
    <w:basedOn w:val="a1"/>
    <w:link w:val="a9"/>
    <w:uiPriority w:val="99"/>
    <w:unhideWhenUsed/>
    <w:pPr>
      <w:spacing w:after="120"/>
    </w:pPr>
  </w:style>
  <w:style w:type="paragraph" w:styleId="3">
    <w:name w:val="List Number 3"/>
    <w:basedOn w:val="a1"/>
    <w:uiPriority w:val="99"/>
    <w:unhideWhenUsed/>
    <w:pPr>
      <w:numPr>
        <w:numId w:val="5"/>
      </w:numPr>
      <w:contextualSpacing/>
    </w:pPr>
  </w:style>
  <w:style w:type="paragraph" w:styleId="23">
    <w:name w:val="List 2"/>
    <w:basedOn w:val="a1"/>
    <w:uiPriority w:val="99"/>
    <w:unhideWhenUsed/>
    <w:pPr>
      <w:ind w:left="720" w:hanging="360"/>
      <w:contextualSpacing/>
    </w:pPr>
  </w:style>
  <w:style w:type="paragraph" w:styleId="aa">
    <w:name w:val="List Continue"/>
    <w:basedOn w:val="a1"/>
    <w:uiPriority w:val="99"/>
    <w:unhideWhenUsed/>
    <w:pPr>
      <w:spacing w:after="120"/>
      <w:ind w:left="360"/>
      <w:contextualSpacing/>
    </w:pPr>
  </w:style>
  <w:style w:type="paragraph" w:styleId="20">
    <w:name w:val="List Bullet 2"/>
    <w:basedOn w:val="a1"/>
    <w:uiPriority w:val="99"/>
    <w:unhideWhenUsed/>
    <w:pPr>
      <w:numPr>
        <w:numId w:val="6"/>
      </w:numPr>
      <w:contextualSpacing/>
    </w:pPr>
  </w:style>
  <w:style w:type="paragraph" w:styleId="ab">
    <w:name w:val="footer"/>
    <w:basedOn w:val="a1"/>
    <w:link w:val="ac"/>
    <w:uiPriority w:val="99"/>
    <w:unhideWhenUsed/>
    <w:qFormat/>
    <w:pPr>
      <w:tabs>
        <w:tab w:val="center" w:pos="4680"/>
        <w:tab w:val="right" w:pos="9360"/>
      </w:tabs>
      <w:spacing w:after="0" w:line="240" w:lineRule="auto"/>
    </w:pPr>
  </w:style>
  <w:style w:type="paragraph" w:styleId="ad">
    <w:name w:val="header"/>
    <w:basedOn w:val="a1"/>
    <w:link w:val="ae"/>
    <w:uiPriority w:val="99"/>
    <w:unhideWhenUsed/>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pPr>
      <w:ind w:left="360" w:hanging="360"/>
      <w:contextualSpacing/>
    </w:pPr>
  </w:style>
  <w:style w:type="paragraph" w:styleId="24">
    <w:name w:val="Body Text 2"/>
    <w:basedOn w:val="a1"/>
    <w:link w:val="25"/>
    <w:uiPriority w:val="99"/>
    <w:unhideWhenUsed/>
    <w:pPr>
      <w:spacing w:after="120" w:line="480" w:lineRule="auto"/>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qFormat/>
  </w:style>
  <w:style w:type="character" w:customStyle="1" w:styleId="ac">
    <w:name w:val="页脚 字符"/>
    <w:basedOn w:val="a2"/>
    <w:link w:val="ab"/>
    <w:uiPriority w:val="99"/>
  </w:style>
  <w:style w:type="paragraph" w:styleId="afe">
    <w:name w:val="No Spacing"/>
    <w:uiPriority w:val="1"/>
    <w:qFormat/>
    <w:rPr>
      <w:sz w:val="22"/>
      <w:szCs w:val="22"/>
      <w:lang w:eastAsia="en-US"/>
    </w:rPr>
  </w:style>
  <w:style w:type="character" w:customStyle="1" w:styleId="10">
    <w:name w:val="标题 1 字符"/>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style>
  <w:style w:type="character" w:customStyle="1" w:styleId="25">
    <w:name w:val="正文文本 2 字符"/>
    <w:basedOn w:val="a2"/>
    <w:link w:val="24"/>
    <w:uiPriority w:val="99"/>
  </w:style>
  <w:style w:type="character" w:customStyle="1" w:styleId="35">
    <w:name w:val="正文文本 3 字符"/>
    <w:basedOn w:val="a2"/>
    <w:link w:val="34"/>
    <w:uiPriority w:val="99"/>
    <w:rPr>
      <w:sz w:val="16"/>
      <w:szCs w:val="16"/>
    </w:rPr>
  </w:style>
  <w:style w:type="character" w:customStyle="1" w:styleId="a6">
    <w:name w:val="宏文本 字符"/>
    <w:basedOn w:val="a2"/>
    <w:link w:val="a5"/>
    <w:uiPriority w:val="99"/>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rPr>
      <w:i/>
      <w:iCs/>
      <w:color w:val="000000" w:themeColor="text1"/>
    </w:rPr>
  </w:style>
  <w:style w:type="character" w:customStyle="1" w:styleId="40">
    <w:name w:val="标题 4 字符"/>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a34491b6-72cf-4df8-adf6-8af757ff321a</errorID>
      <errorWord>"零部件精密机加工服务采购项目"</errorWord>
      <group>L1_Punc</group>
      <groupName>标点问题</groupName>
      <ability>L2_Punc_CN</ability>
      <abilityName>标点符号问题</abilityName>
      <candidateList>
        <item>“零部件精密机加工服务采购项目”</item>
      </candidateList>
      <explain>此处应使用中文全角双引号，原使用的半角双引号不符合中文标点规范。</explain>
      <paraID>379EE53C</paraID>
      <start>32</start>
      <end>48</end>
      <status>modified</status>
      <modifiedWord>“零部件精密机加工服务采购项目”</modifiedWord>
      <trackRevisions>false</trackRevisions>
    </reviewItem>
    <reviewItem>
      <errorID>9b423908-f5f4-4d88-b6b4-6526e65a01f9</errorID>
      <errorWord>"本项目"</errorWord>
      <group>L1_Punc</group>
      <groupName>标点问题</groupName>
      <ability>L2_Punc_CN</ability>
      <abilityName>标点符号问题</abilityName>
      <candidateList>
        <item>“本项目”</item>
      </candidateList>
      <explain>此处应使用中文全角双引号，原使用的半角双引号不符合中文标点规范。</explain>
      <paraID>379EE53C</paraID>
      <start>53</start>
      <end>58</end>
      <status>modified</status>
      <modifiedWord>“本项目”</modifiedWord>
      <trackRevisions>false</trackRevisions>
    </reviewItem>
    <reviewItem>
      <errorID>2f9e15d8-960f-4203-bb1f-7970250d90e0</errorID>
      <errorWord>"保密信息"</errorWord>
      <group>L1_Punc</group>
      <groupName>标点问题</groupName>
      <ability>L2_Punc_CN</ability>
      <abilityName>标点符号问题</abilityName>
      <candidateList>
        <item>“保密信息”</item>
      </candidateList>
      <explain>此处应使用中文全角双引号，原使用的半角双引号不符合中文标点规范。</explain>
      <paraID>65CCF72D</paraID>
      <start>14</start>
      <end>20</end>
      <status>modified</status>
      <modifiedWord>“保密信息”</modifiedWord>
      <trackRevisions>false</trackRevisions>
    </reviewItem>
    <reviewItem>
      <errorID>38b1ef60-b9ed-4dc4-aad4-d3dc60f15283</errorID>
      <errorWord>；</errorWord>
      <group>L1_Punc</group>
      <groupName>标点问题</groupName>
      <ability>L2_Punc_CN</ability>
      <abilityName>标点符号问题</abilityName>
      <candidateList>
        <item>。</item>
      </candidateList>
      <explain>该句为独立完整的陈述句，句末应使用句号，原使用的分号不符合标点使用规范。</explain>
      <paraID>65B74B54</paraID>
      <start>38</start>
      <end>39</end>
      <status>modified</status>
      <modifiedWord>。</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18B22-07D8-4255-9D80-9DBD0065969C}">
  <ds:schemaRefs>
    <ds:schemaRef ds:uri="http://schemas.wps.cn/vas-ai-hub/contract-review"/>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83</Words>
  <Characters>476</Characters>
  <Application>Microsoft Office Word</Application>
  <DocSecurity>0</DocSecurity>
  <Lines>3</Lines>
  <Paragraphs>1</Paragraphs>
  <ScaleCrop>false</ScaleCrop>
  <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kukuku Wang</cp:lastModifiedBy>
  <cp:revision>3</cp:revision>
  <dcterms:created xsi:type="dcterms:W3CDTF">2013-12-23T23:15:00Z</dcterms:created>
  <dcterms:modified xsi:type="dcterms:W3CDTF">2026-08-14T08:07:00Z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eyJoZGlkIjoiZWU1YzU4NDYwNGYzNjhiNGUyYmZiOWMxZjlhMTQxY2MiLCJ1c2VySWQiOiI0OTM1MTM3MTYifQ==</vt:lpwstr>
  </property>
  <property fmtid="{D5CDD505-2E9C-101B-9397-08002B2CF9AE}" pid="3" name="KSOProductBuildVer">
    <vt:lpwstr>2052-12.1.0.28043</vt:lpwstr>
  </property>
  <property fmtid="{D5CDD505-2E9C-101B-9397-08002B2CF9AE}" pid="4" name="ICV">
    <vt:lpwstr>FC2819E537504D15AC562EA93D47A737_13</vt:lpwstr>
  </property>
</Properties>
</file>